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  <w:gridCol w:w="850"/>
      </w:tblGrid>
      <w:tr w:rsidR="009F7F45" w:rsidRPr="00F34FF4" w14:paraId="0DC91C19" w14:textId="77777777" w:rsidTr="00DB13E8">
        <w:trPr>
          <w:trHeight w:hRule="exact" w:val="3261"/>
        </w:trPr>
        <w:tc>
          <w:tcPr>
            <w:tcW w:w="4820" w:type="dxa"/>
          </w:tcPr>
          <w:p w14:paraId="0AD042D3" w14:textId="77777777" w:rsidR="009F7F45" w:rsidRPr="00514F29" w:rsidRDefault="009F7F45" w:rsidP="005152AE">
            <w:pPr>
              <w:pStyle w:val="a9"/>
              <w:jc w:val="center"/>
              <w:rPr>
                <w:b/>
                <w:bCs/>
                <w:sz w:val="28"/>
                <w:szCs w:val="28"/>
              </w:rPr>
            </w:pPr>
            <w:r w:rsidRPr="00514F29">
              <w:rPr>
                <w:b/>
                <w:bCs/>
                <w:sz w:val="28"/>
                <w:szCs w:val="28"/>
              </w:rPr>
              <w:t>АДМИНИСТРАЦИЯ</w:t>
            </w:r>
          </w:p>
          <w:p w14:paraId="72A046E1" w14:textId="77777777" w:rsidR="009F7F45" w:rsidRPr="00514F29" w:rsidRDefault="009F7F45" w:rsidP="005152A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514F29">
              <w:rPr>
                <w:b/>
                <w:bCs/>
                <w:sz w:val="28"/>
                <w:szCs w:val="28"/>
              </w:rPr>
              <w:t xml:space="preserve">СЕЛЬСКОГО </w:t>
            </w:r>
            <w:r w:rsidRPr="00514F29">
              <w:rPr>
                <w:b/>
                <w:sz w:val="28"/>
                <w:szCs w:val="28"/>
              </w:rPr>
              <w:t xml:space="preserve"> ПОСЕЛЕНИЯ</w:t>
            </w:r>
          </w:p>
          <w:p w14:paraId="09CC28B7" w14:textId="251713DC" w:rsidR="009F7F45" w:rsidRPr="00514F29" w:rsidRDefault="00C5382A" w:rsidP="005152AE">
            <w:pPr>
              <w:pStyle w:val="a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КРАСНЫЙ СТРОИТЕЛЬ</w:t>
            </w:r>
          </w:p>
          <w:p w14:paraId="7842BB6F" w14:textId="77777777" w:rsidR="009F7F45" w:rsidRPr="00514F29" w:rsidRDefault="009F7F45" w:rsidP="005152AE">
            <w:pPr>
              <w:pStyle w:val="a9"/>
              <w:jc w:val="center"/>
              <w:rPr>
                <w:b/>
                <w:bCs/>
                <w:sz w:val="28"/>
                <w:szCs w:val="28"/>
              </w:rPr>
            </w:pPr>
            <w:r w:rsidRPr="00514F29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14:paraId="331D920D" w14:textId="77777777" w:rsidR="009F7F45" w:rsidRPr="00514F29" w:rsidRDefault="009F7F45" w:rsidP="005152A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514F29">
              <w:rPr>
                <w:b/>
                <w:sz w:val="28"/>
                <w:szCs w:val="28"/>
              </w:rPr>
              <w:t>ЧЕЛНО-ВЕРШИНСКИЙ</w:t>
            </w:r>
          </w:p>
          <w:p w14:paraId="1078D8F6" w14:textId="77777777" w:rsidR="009F7F45" w:rsidRPr="00514F29" w:rsidRDefault="009F7F45" w:rsidP="005152A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514F29">
              <w:rPr>
                <w:b/>
                <w:sz w:val="28"/>
                <w:szCs w:val="28"/>
              </w:rPr>
              <w:t>САМАРСКОЙ ОБЛАСТИ</w:t>
            </w:r>
          </w:p>
          <w:p w14:paraId="07281FDA" w14:textId="77777777" w:rsidR="009F7F45" w:rsidRPr="00514F29" w:rsidRDefault="009F7F45" w:rsidP="005152AE">
            <w:pPr>
              <w:pStyle w:val="a9"/>
              <w:jc w:val="center"/>
              <w:rPr>
                <w:sz w:val="28"/>
                <w:szCs w:val="28"/>
              </w:rPr>
            </w:pPr>
          </w:p>
          <w:p w14:paraId="295A9070" w14:textId="77777777" w:rsidR="009F7F45" w:rsidRPr="00514F29" w:rsidRDefault="009F7F45" w:rsidP="005152AE">
            <w:pPr>
              <w:pStyle w:val="a9"/>
              <w:jc w:val="center"/>
              <w:rPr>
                <w:b/>
                <w:bCs/>
                <w:sz w:val="28"/>
                <w:szCs w:val="28"/>
              </w:rPr>
            </w:pPr>
            <w:r w:rsidRPr="00514F29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14:paraId="1263F2E7" w14:textId="77777777" w:rsidR="009F7F45" w:rsidRPr="00514F29" w:rsidRDefault="009F7F45" w:rsidP="005152AE">
            <w:pPr>
              <w:pStyle w:val="a9"/>
              <w:jc w:val="center"/>
              <w:rPr>
                <w:sz w:val="28"/>
                <w:szCs w:val="28"/>
              </w:rPr>
            </w:pPr>
          </w:p>
          <w:p w14:paraId="1F6A5612" w14:textId="39176848" w:rsidR="009F7F45" w:rsidRPr="001C1126" w:rsidRDefault="007131CE" w:rsidP="005152AE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C1126">
              <w:rPr>
                <w:sz w:val="28"/>
                <w:szCs w:val="28"/>
              </w:rPr>
              <w:t>т 30.04.2026</w:t>
            </w:r>
            <w:r w:rsidR="001C1126" w:rsidRPr="001C1126">
              <w:rPr>
                <w:sz w:val="28"/>
                <w:szCs w:val="28"/>
              </w:rPr>
              <w:t xml:space="preserve"> года №</w:t>
            </w:r>
            <w:r w:rsidR="0042408C">
              <w:rPr>
                <w:sz w:val="28"/>
                <w:szCs w:val="28"/>
              </w:rPr>
              <w:t xml:space="preserve"> 77</w:t>
            </w:r>
          </w:p>
          <w:p w14:paraId="4D74B553" w14:textId="77777777" w:rsidR="009F7F45" w:rsidRDefault="009F7F45" w:rsidP="005152AE">
            <w:pPr>
              <w:pStyle w:val="a9"/>
              <w:jc w:val="center"/>
              <w:rPr>
                <w:sz w:val="28"/>
                <w:szCs w:val="28"/>
              </w:rPr>
            </w:pPr>
          </w:p>
          <w:p w14:paraId="115D0141" w14:textId="77777777" w:rsidR="009F7F45" w:rsidRDefault="009F7F45" w:rsidP="005152A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3805D4C2" w14:textId="77777777" w:rsidR="009F7F45" w:rsidRPr="000051C0" w:rsidRDefault="009F7F45" w:rsidP="005152A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52BFEE84" w14:textId="64E64DA5" w:rsidR="009F7F45" w:rsidRPr="000051C0" w:rsidRDefault="00C5382A" w:rsidP="0042408C">
            <w:pPr>
              <w:tabs>
                <w:tab w:val="left" w:pos="330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850" w:type="dxa"/>
          </w:tcPr>
          <w:p w14:paraId="282E2834" w14:textId="77777777" w:rsidR="009F7F45" w:rsidRPr="00F34FF4" w:rsidRDefault="009F7F45" w:rsidP="005152A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7CB060B6" w14:textId="77777777" w:rsidR="00DB13E8" w:rsidRDefault="00DB13E8" w:rsidP="003B0C33">
      <w:pPr>
        <w:pStyle w:val="a9"/>
        <w:jc w:val="both"/>
        <w:rPr>
          <w:color w:val="000000"/>
          <w:sz w:val="28"/>
          <w:szCs w:val="28"/>
        </w:rPr>
      </w:pPr>
      <w:bookmarkStart w:id="0" w:name="_Hlk227144960"/>
    </w:p>
    <w:p w14:paraId="7AE8F51B" w14:textId="15190A64" w:rsidR="003B0C33" w:rsidRDefault="003B0C33" w:rsidP="003B0C33">
      <w:pPr>
        <w:pStyle w:val="a9"/>
        <w:jc w:val="both"/>
        <w:rPr>
          <w:color w:val="000000"/>
          <w:sz w:val="28"/>
          <w:szCs w:val="28"/>
        </w:rPr>
      </w:pPr>
      <w:r w:rsidRPr="003B0C33">
        <w:rPr>
          <w:color w:val="000000"/>
          <w:sz w:val="28"/>
          <w:szCs w:val="28"/>
        </w:rPr>
        <w:t xml:space="preserve">О внесении изменений </w:t>
      </w:r>
      <w:bookmarkEnd w:id="0"/>
      <w:r w:rsidRPr="003B0C33">
        <w:rPr>
          <w:color w:val="000000"/>
          <w:sz w:val="28"/>
          <w:szCs w:val="28"/>
        </w:rPr>
        <w:t xml:space="preserve">в административный </w:t>
      </w:r>
    </w:p>
    <w:p w14:paraId="3E7D9824" w14:textId="05AA8CD2" w:rsidR="00FC3081" w:rsidRDefault="003B0C33" w:rsidP="003B0C33">
      <w:pPr>
        <w:pStyle w:val="a9"/>
        <w:jc w:val="both"/>
        <w:rPr>
          <w:sz w:val="28"/>
          <w:szCs w:val="28"/>
        </w:rPr>
      </w:pPr>
      <w:r w:rsidRPr="003B0C33">
        <w:rPr>
          <w:color w:val="000000"/>
          <w:sz w:val="28"/>
          <w:szCs w:val="28"/>
        </w:rPr>
        <w:t xml:space="preserve">регламент предоставления муниципальной услуги </w:t>
      </w:r>
    </w:p>
    <w:p w14:paraId="3E465B11" w14:textId="77777777" w:rsidR="003B0C33" w:rsidRDefault="009F7F45" w:rsidP="009F7F45">
      <w:pPr>
        <w:pStyle w:val="a9"/>
        <w:jc w:val="both"/>
        <w:rPr>
          <w:snapToGrid w:val="0"/>
          <w:sz w:val="28"/>
          <w:szCs w:val="28"/>
        </w:rPr>
      </w:pPr>
      <w:r w:rsidRPr="006B5C53">
        <w:rPr>
          <w:sz w:val="28"/>
          <w:szCs w:val="28"/>
        </w:rPr>
        <w:t>«</w:t>
      </w:r>
      <w:r w:rsidRPr="006B5C53">
        <w:rPr>
          <w:snapToGrid w:val="0"/>
          <w:sz w:val="28"/>
          <w:szCs w:val="28"/>
        </w:rPr>
        <w:t>Передача в собственность граждан занимаемых</w:t>
      </w:r>
    </w:p>
    <w:p w14:paraId="6BD951F4" w14:textId="77777777" w:rsidR="003B0C33" w:rsidRDefault="009F7F45" w:rsidP="009F7F45">
      <w:pPr>
        <w:pStyle w:val="a9"/>
        <w:jc w:val="both"/>
        <w:rPr>
          <w:snapToGrid w:val="0"/>
          <w:sz w:val="28"/>
          <w:szCs w:val="28"/>
        </w:rPr>
      </w:pPr>
      <w:r w:rsidRPr="006B5C53">
        <w:rPr>
          <w:snapToGrid w:val="0"/>
          <w:sz w:val="28"/>
          <w:szCs w:val="28"/>
        </w:rPr>
        <w:t>ими жилых помещений жилищного</w:t>
      </w:r>
      <w:r>
        <w:rPr>
          <w:snapToGrid w:val="0"/>
          <w:sz w:val="28"/>
          <w:szCs w:val="28"/>
        </w:rPr>
        <w:t xml:space="preserve"> фонда </w:t>
      </w:r>
    </w:p>
    <w:p w14:paraId="3E3CA6CF" w14:textId="7AF23849" w:rsidR="00114E4C" w:rsidRPr="0022413B" w:rsidRDefault="009F7F45" w:rsidP="00114E4C">
      <w:pPr>
        <w:pStyle w:val="a9"/>
        <w:rPr>
          <w:color w:val="FF0000"/>
          <w:sz w:val="28"/>
          <w:szCs w:val="28"/>
        </w:rPr>
      </w:pPr>
      <w:r w:rsidRPr="00CA151F">
        <w:rPr>
          <w:snapToGrid w:val="0"/>
          <w:sz w:val="28"/>
          <w:szCs w:val="28"/>
        </w:rPr>
        <w:t>(приватизация жилищного фонда</w:t>
      </w:r>
      <w:r w:rsidRPr="001C1126">
        <w:rPr>
          <w:snapToGrid w:val="0"/>
          <w:sz w:val="28"/>
          <w:szCs w:val="28"/>
        </w:rPr>
        <w:t>)»</w:t>
      </w:r>
      <w:r w:rsidR="00114E4C" w:rsidRPr="001C1126">
        <w:rPr>
          <w:snapToGrid w:val="0"/>
          <w:sz w:val="28"/>
          <w:szCs w:val="28"/>
        </w:rPr>
        <w:t xml:space="preserve"> </w:t>
      </w:r>
      <w:r w:rsidR="001C1126" w:rsidRPr="001C1126">
        <w:rPr>
          <w:sz w:val="28"/>
          <w:szCs w:val="28"/>
        </w:rPr>
        <w:t xml:space="preserve">от 30 декабря 2022 года </w:t>
      </w:r>
      <w:r w:rsidR="00114E4C" w:rsidRPr="001C1126">
        <w:rPr>
          <w:sz w:val="28"/>
          <w:szCs w:val="28"/>
        </w:rPr>
        <w:t>№</w:t>
      </w:r>
      <w:r w:rsidR="001C1126" w:rsidRPr="001C1126">
        <w:rPr>
          <w:sz w:val="28"/>
          <w:szCs w:val="28"/>
        </w:rPr>
        <w:t xml:space="preserve"> </w:t>
      </w:r>
      <w:r w:rsidR="00114E4C" w:rsidRPr="001C1126">
        <w:rPr>
          <w:sz w:val="28"/>
          <w:szCs w:val="28"/>
        </w:rPr>
        <w:t>70</w:t>
      </w:r>
    </w:p>
    <w:p w14:paraId="4FC7702F" w14:textId="37D8397A" w:rsidR="009F7F45" w:rsidRDefault="009F7F45" w:rsidP="00114E4C">
      <w:pPr>
        <w:pStyle w:val="a9"/>
        <w:jc w:val="both"/>
        <w:rPr>
          <w:sz w:val="28"/>
          <w:szCs w:val="28"/>
        </w:rPr>
      </w:pPr>
    </w:p>
    <w:p w14:paraId="3127A9D2" w14:textId="09E9D71C" w:rsidR="009F7F45" w:rsidRPr="00E9139D" w:rsidRDefault="003B0C33" w:rsidP="009F7F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B0C33">
        <w:rPr>
          <w:rFonts w:ascii="Times New Roman" w:hAnsi="Times New Roman" w:cs="Times New Roman"/>
          <w:color w:val="auto"/>
          <w:sz w:val="28"/>
          <w:szCs w:val="28"/>
        </w:rPr>
        <w:t xml:space="preserve">В целях реализации полномочий, предусмотренных </w:t>
      </w:r>
      <w:bookmarkStart w:id="1" w:name="_Hlk227145040"/>
      <w:r w:rsidRPr="003B0C33">
        <w:rPr>
          <w:rFonts w:ascii="Times New Roman" w:hAnsi="Times New Roman" w:cs="Times New Roman"/>
          <w:color w:val="auto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bookmarkEnd w:id="1"/>
      <w:r w:rsidR="009F7F45" w:rsidRPr="003B0C33">
        <w:rPr>
          <w:rFonts w:ascii="Times New Roman" w:hAnsi="Times New Roman" w:cs="Times New Roman"/>
          <w:sz w:val="28"/>
          <w:szCs w:val="28"/>
        </w:rPr>
        <w:t>, Федеральным законом №210-ФЗ от 27.07.2010г. «Об организации предоставления</w:t>
      </w:r>
      <w:r w:rsidR="009F7F45" w:rsidRPr="00E9139D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услуг», Жилищным кодексом РФ,</w:t>
      </w:r>
      <w:r w:rsidR="00883731">
        <w:rPr>
          <w:rFonts w:ascii="Times New Roman" w:hAnsi="Times New Roman" w:cs="Times New Roman"/>
          <w:sz w:val="28"/>
          <w:szCs w:val="28"/>
        </w:rPr>
        <w:t xml:space="preserve"> </w:t>
      </w:r>
      <w:r w:rsidR="009F7F45" w:rsidRPr="0025167A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C5382A">
        <w:rPr>
          <w:rFonts w:ascii="Times New Roman" w:hAnsi="Times New Roman" w:cs="Times New Roman"/>
          <w:sz w:val="28"/>
          <w:szCs w:val="28"/>
        </w:rPr>
        <w:t xml:space="preserve">Красный Строитель </w:t>
      </w:r>
      <w:r w:rsidR="009F7F45" w:rsidRPr="0025167A">
        <w:rPr>
          <w:rFonts w:ascii="Times New Roman" w:hAnsi="Times New Roman" w:cs="Times New Roman"/>
          <w:sz w:val="28"/>
          <w:szCs w:val="28"/>
        </w:rPr>
        <w:t>муниципального района Челно-Вершинский Самарской области</w:t>
      </w:r>
    </w:p>
    <w:p w14:paraId="0D282296" w14:textId="77777777" w:rsidR="006302F4" w:rsidRDefault="006302F4" w:rsidP="009F7F4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AAAE0F" w14:textId="772CC46D" w:rsidR="009F7F45" w:rsidRDefault="009F7F45" w:rsidP="009F7F4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151F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B78817D" w14:textId="77777777" w:rsidR="00690913" w:rsidRPr="00CA151F" w:rsidRDefault="00690913" w:rsidP="009F7F4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E46E50" w14:textId="46977342" w:rsidR="009F7F45" w:rsidRDefault="003B0C33" w:rsidP="00DB13E8">
      <w:pPr>
        <w:widowControl/>
        <w:numPr>
          <w:ilvl w:val="0"/>
          <w:numId w:val="23"/>
        </w:numPr>
        <w:tabs>
          <w:tab w:val="clear" w:pos="360"/>
          <w:tab w:val="left" w:pos="28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9F7F45" w:rsidRPr="00CA15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7F45" w:rsidRPr="00CA151F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</w:t>
      </w:r>
      <w:r w:rsidR="0022413B">
        <w:rPr>
          <w:rFonts w:ascii="Times New Roman" w:hAnsi="Times New Roman" w:cs="Times New Roman"/>
          <w:sz w:val="28"/>
          <w:szCs w:val="28"/>
        </w:rPr>
        <w:t xml:space="preserve"> </w:t>
      </w:r>
      <w:r w:rsidR="009F7F45" w:rsidRPr="00CA151F">
        <w:rPr>
          <w:rFonts w:ascii="Times New Roman" w:hAnsi="Times New Roman" w:cs="Times New Roman"/>
          <w:sz w:val="28"/>
          <w:szCs w:val="28"/>
        </w:rPr>
        <w:t>«</w:t>
      </w:r>
      <w:r w:rsidR="009F7F45" w:rsidRPr="00CA151F">
        <w:rPr>
          <w:rFonts w:ascii="Times New Roman" w:hAnsi="Times New Roman" w:cs="Times New Roman"/>
          <w:snapToGrid w:val="0"/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</w:t>
      </w:r>
      <w:r w:rsidR="009F7F45" w:rsidRPr="00CA151F">
        <w:rPr>
          <w:rFonts w:ascii="Times New Roman" w:hAnsi="Times New Roman" w:cs="Times New Roman"/>
          <w:sz w:val="28"/>
          <w:szCs w:val="28"/>
        </w:rPr>
        <w:t xml:space="preserve"> </w:t>
      </w:r>
      <w:r w:rsidR="0098344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AD8D84E" w14:textId="5010BC32" w:rsidR="0098344C" w:rsidRDefault="0098344C" w:rsidP="00DB13E8">
      <w:pPr>
        <w:pStyle w:val="a7"/>
        <w:numPr>
          <w:ilvl w:val="1"/>
          <w:numId w:val="23"/>
        </w:numPr>
        <w:tabs>
          <w:tab w:val="left" w:pos="284"/>
        </w:tabs>
        <w:spacing w:line="360" w:lineRule="auto"/>
        <w:rPr>
          <w:sz w:val="28"/>
          <w:szCs w:val="28"/>
        </w:rPr>
      </w:pPr>
      <w:bookmarkStart w:id="2" w:name="_Hlk227145137"/>
      <w:r w:rsidRPr="0098344C">
        <w:rPr>
          <w:sz w:val="28"/>
          <w:szCs w:val="28"/>
        </w:rPr>
        <w:t>Дополнить пункт 2.2. следующим содержанием:</w:t>
      </w:r>
    </w:p>
    <w:p w14:paraId="79C48EA2" w14:textId="5325112D" w:rsidR="0098344C" w:rsidRPr="00690913" w:rsidRDefault="0098344C" w:rsidP="00DB13E8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0913">
        <w:rPr>
          <w:rFonts w:ascii="Times New Roman" w:hAnsi="Times New Roman" w:cs="Times New Roman"/>
          <w:color w:val="000000" w:themeColor="text1"/>
          <w:sz w:val="28"/>
          <w:szCs w:val="28"/>
        </w:rPr>
        <w:t>«непосредственно способом, предусмотренным нормативными правовыми актами, устанавливающими порядок предоставления соответствующих государственных и муниципальных услуг, в том числе в электронной форме, или через</w:t>
      </w:r>
      <w:r w:rsidR="00690913" w:rsidRPr="00690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0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многофункциональный центр. </w:t>
      </w:r>
    </w:p>
    <w:p w14:paraId="320C3E81" w14:textId="6D4B459D" w:rsidR="0098344C" w:rsidRPr="00690913" w:rsidRDefault="0098344C" w:rsidP="00DB13E8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0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электронной форме государственные и муниципальные услуги предоставляются с использованием единого портала государственных и муниципальных услуг, региональных порталов государственных и муниципальных услуг, официальных </w:t>
      </w:r>
      <w:r w:rsidRPr="006909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сайтов указанных органов, информационных систем, определенных нормативными правовыми актами, устанавливающими порядок предоставления государственных и муниципальных услуг, с учетом положений, предусмотренных частью 2 статьи 19 настоящего Федерального закона, в соответствии с нормативными правовыми актами, устанавливающими порядок предоставления государственных и муниципальных услуг.»</w:t>
      </w:r>
    </w:p>
    <w:bookmarkEnd w:id="2"/>
    <w:p w14:paraId="40E7E87A" w14:textId="08CFFA08" w:rsidR="0098344C" w:rsidRPr="00690913" w:rsidRDefault="0098344C" w:rsidP="00690913">
      <w:pPr>
        <w:pStyle w:val="a7"/>
        <w:numPr>
          <w:ilvl w:val="1"/>
          <w:numId w:val="23"/>
        </w:numPr>
        <w:tabs>
          <w:tab w:val="left" w:pos="284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690913">
        <w:rPr>
          <w:color w:val="000000" w:themeColor="text1"/>
          <w:sz w:val="28"/>
          <w:szCs w:val="28"/>
        </w:rPr>
        <w:t>Дополнить подпункт 2.8.2. следующем:</w:t>
      </w:r>
    </w:p>
    <w:p w14:paraId="0793A30F" w14:textId="1EC04BA4" w:rsidR="0098344C" w:rsidRPr="006302F4" w:rsidRDefault="0098344C" w:rsidP="00690913">
      <w:pPr>
        <w:pStyle w:val="a3"/>
        <w:tabs>
          <w:tab w:val="left" w:pos="1446"/>
        </w:tabs>
        <w:spacing w:line="360" w:lineRule="auto"/>
        <w:jc w:val="both"/>
      </w:pPr>
      <w:bookmarkStart w:id="3" w:name="_Hlk227145271"/>
      <w:r w:rsidRPr="00690913">
        <w:rPr>
          <w:color w:val="000000" w:themeColor="text1"/>
        </w:rPr>
        <w:t>«</w:t>
      </w:r>
      <w:r w:rsidRPr="006302F4">
        <w:t>Заявитель предоставляет согласие на обработку персональных данных в соответствии с Приложением № 3 к настоящему Административному регламенту. За представление недостоверной информации заявитель несет установленную законом ответственность.</w:t>
      </w:r>
    </w:p>
    <w:p w14:paraId="0160C749" w14:textId="69DF8F9F" w:rsidR="0098344C" w:rsidRPr="00DB13E8" w:rsidRDefault="0098344C" w:rsidP="00690913">
      <w:pPr>
        <w:pStyle w:val="a3"/>
        <w:spacing w:line="360" w:lineRule="auto"/>
        <w:ind w:firstLine="720"/>
        <w:jc w:val="both"/>
        <w:rPr>
          <w:rStyle w:val="1"/>
          <w:color w:val="000000" w:themeColor="text1"/>
        </w:rPr>
      </w:pPr>
      <w:r w:rsidRPr="00DB13E8">
        <w:rPr>
          <w:rFonts w:eastAsia="Calibri"/>
          <w:color w:val="000000" w:themeColor="text1"/>
          <w:lang w:eastAsia="en-US"/>
        </w:rPr>
        <w:t>В случае предоставления персональных данных лица, не являющегося заявителем, посредством единой системы межведомственного электронного взаимодействия для исполнения полномочий федеральных органов исполнительной власти, органов государственных внебюджетных фондов, исполнительных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требуется.»</w:t>
      </w:r>
    </w:p>
    <w:bookmarkEnd w:id="3"/>
    <w:p w14:paraId="1980E869" w14:textId="3B7E3FC0" w:rsidR="0098344C" w:rsidRPr="006302F4" w:rsidRDefault="0098344C" w:rsidP="00690913">
      <w:pPr>
        <w:pStyle w:val="a3"/>
        <w:numPr>
          <w:ilvl w:val="1"/>
          <w:numId w:val="23"/>
        </w:numPr>
        <w:tabs>
          <w:tab w:val="left" w:pos="1446"/>
        </w:tabs>
        <w:spacing w:line="360" w:lineRule="auto"/>
        <w:jc w:val="both"/>
      </w:pPr>
      <w:r w:rsidRPr="006302F4">
        <w:t>Пункт 2.12. дополнить подпунктом 2.12.2 следующим содержанием:</w:t>
      </w:r>
    </w:p>
    <w:p w14:paraId="6D746577" w14:textId="00B65429" w:rsidR="0098344C" w:rsidRPr="00DB13E8" w:rsidRDefault="006302F4" w:rsidP="00690913">
      <w:pPr>
        <w:pStyle w:val="a3"/>
        <w:tabs>
          <w:tab w:val="left" w:pos="1650"/>
        </w:tabs>
        <w:spacing w:line="360" w:lineRule="auto"/>
        <w:ind w:firstLine="0"/>
        <w:jc w:val="both"/>
        <w:rPr>
          <w:color w:val="000000" w:themeColor="text1"/>
          <w:sz w:val="24"/>
          <w:szCs w:val="24"/>
        </w:rPr>
      </w:pPr>
      <w:r w:rsidRPr="00DB13E8">
        <w:rPr>
          <w:color w:val="000000" w:themeColor="text1"/>
        </w:rPr>
        <w:t>«2.12.2.</w:t>
      </w:r>
      <w:bookmarkStart w:id="4" w:name="_Hlk227145388"/>
      <w:r w:rsidR="0098344C" w:rsidRPr="00DB13E8">
        <w:rPr>
          <w:color w:val="000000" w:themeColor="text1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</w:t>
      </w:r>
      <w:r w:rsidRPr="00DB13E8">
        <w:rPr>
          <w:color w:val="000000" w:themeColor="text1"/>
        </w:rPr>
        <w:t>»</w:t>
      </w:r>
      <w:bookmarkEnd w:id="4"/>
    </w:p>
    <w:p w14:paraId="40E8BBED" w14:textId="44B8A7B4" w:rsidR="0098344C" w:rsidRPr="006302F4" w:rsidRDefault="006302F4" w:rsidP="006302F4">
      <w:pPr>
        <w:pStyle w:val="a3"/>
        <w:numPr>
          <w:ilvl w:val="1"/>
          <w:numId w:val="23"/>
        </w:numPr>
        <w:tabs>
          <w:tab w:val="left" w:pos="1446"/>
        </w:tabs>
        <w:jc w:val="both"/>
      </w:pPr>
      <w:bookmarkStart w:id="5" w:name="_Hlk227145504"/>
      <w:r w:rsidRPr="006302F4">
        <w:t xml:space="preserve">Добавить приложение № 3 согласно </w:t>
      </w:r>
      <w:r w:rsidR="00DB13E8" w:rsidRPr="006302F4">
        <w:t>приложению,</w:t>
      </w:r>
      <w:r w:rsidRPr="006302F4">
        <w:t xml:space="preserve"> к настоящему постановлению.</w:t>
      </w:r>
    </w:p>
    <w:bookmarkEnd w:id="5"/>
    <w:p w14:paraId="6D68A603" w14:textId="7C357EBA" w:rsidR="009F7F45" w:rsidRDefault="009F7F45" w:rsidP="00DB13E8">
      <w:pPr>
        <w:tabs>
          <w:tab w:val="left" w:pos="-142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51F">
        <w:rPr>
          <w:rFonts w:ascii="Times New Roman" w:hAnsi="Times New Roman" w:cs="Times New Roman"/>
          <w:sz w:val="28"/>
          <w:szCs w:val="28"/>
        </w:rPr>
        <w:lastRenderedPageBreak/>
        <w:t xml:space="preserve">2. Опубликовать настоящее постановление в газете «Официальный вестник» и разместить на официальном сайте сельского поселения </w:t>
      </w:r>
      <w:r w:rsidR="00C5382A">
        <w:rPr>
          <w:rFonts w:ascii="Times New Roman" w:hAnsi="Times New Roman" w:cs="Times New Roman"/>
          <w:sz w:val="28"/>
          <w:szCs w:val="28"/>
        </w:rPr>
        <w:t xml:space="preserve">Красный Строитель </w:t>
      </w:r>
      <w:r w:rsidRPr="00CA151F">
        <w:rPr>
          <w:rFonts w:ascii="Times New Roman" w:hAnsi="Times New Roman" w:cs="Times New Roman"/>
          <w:sz w:val="28"/>
          <w:szCs w:val="28"/>
        </w:rPr>
        <w:t>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</w:t>
      </w:r>
    </w:p>
    <w:p w14:paraId="62B5AEB5" w14:textId="77777777" w:rsidR="009F7F45" w:rsidRDefault="009F7F45" w:rsidP="009F7F45">
      <w:pPr>
        <w:tabs>
          <w:tab w:val="left" w:pos="-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CA151F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FC4C10" w14:textId="77777777" w:rsidR="009F7F45" w:rsidRDefault="009F7F45" w:rsidP="009F7F45">
      <w:pPr>
        <w:tabs>
          <w:tab w:val="left" w:pos="-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5FFEFABF" w14:textId="77777777" w:rsidR="009F7F45" w:rsidRDefault="009F7F45" w:rsidP="009F7F45">
      <w:pPr>
        <w:tabs>
          <w:tab w:val="left" w:pos="-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3261786" w14:textId="091EE8BA" w:rsidR="009F7F45" w:rsidRPr="00C5382A" w:rsidRDefault="00C5382A" w:rsidP="00C5382A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Н.И. Александрова</w:t>
      </w:r>
    </w:p>
    <w:p w14:paraId="7AA4E166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1637C251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7B9EAF3C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7D773F85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657D9946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7B2A77EF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0E4AC506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5E143C9F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7B6DB973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63CABD95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3B58CE84" w14:textId="77777777" w:rsidR="00AE6987" w:rsidRDefault="00AE6987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390C9795" w14:textId="77777777" w:rsidR="00796C7D" w:rsidRDefault="00796C7D" w:rsidP="00CD1FBD">
      <w:pPr>
        <w:autoSpaceDE w:val="0"/>
        <w:autoSpaceDN w:val="0"/>
        <w:adjustRightInd w:val="0"/>
        <w:spacing w:line="240" w:lineRule="exact"/>
        <w:ind w:left="4535"/>
        <w:contextualSpacing/>
        <w:jc w:val="both"/>
        <w:rPr>
          <w:rFonts w:ascii="Arial" w:hAnsi="Arial" w:cs="Arial"/>
          <w:color w:val="auto"/>
          <w:szCs w:val="22"/>
        </w:rPr>
      </w:pPr>
    </w:p>
    <w:p w14:paraId="5A8D862E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703D5B7E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1D097C7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5C7A0FD0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6CBDF937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289BD6A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62CBCD74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7185A23A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5074A8D1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DEF8417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A384D74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99ECE25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78D41B8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6EC6301D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1DE27460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B1986B5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C4A556D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6D043E9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5959A38E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7BE9FF31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57CD017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01F189A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3456DA6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3900FF5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5FC306E1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E93AF3A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C7BA9CA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C147FF9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6AA50E18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6C570C34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B710974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5A5D3772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75D8D34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EA6FF71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1D317A14" w14:textId="77777777" w:rsidR="00DB13E8" w:rsidRDefault="00DB13E8" w:rsidP="00690913">
      <w:pPr>
        <w:autoSpaceDE w:val="0"/>
        <w:autoSpaceDN w:val="0"/>
        <w:adjustRightInd w:val="0"/>
        <w:spacing w:line="240" w:lineRule="exact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771B231" w14:textId="0BE0A1F1" w:rsidR="00CD1FBD" w:rsidRPr="00690913" w:rsidRDefault="00CD1FBD" w:rsidP="00DB13E8">
      <w:pPr>
        <w:autoSpaceDE w:val="0"/>
        <w:autoSpaceDN w:val="0"/>
        <w:adjustRightInd w:val="0"/>
        <w:ind w:left="4535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</w:p>
    <w:p w14:paraId="2539ADBB" w14:textId="5208640D" w:rsidR="00CD1FBD" w:rsidRPr="00690913" w:rsidRDefault="00CD1FBD" w:rsidP="00DB13E8">
      <w:pPr>
        <w:autoSpaceDE w:val="0"/>
        <w:autoSpaceDN w:val="0"/>
        <w:adjustRightInd w:val="0"/>
        <w:ind w:left="453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к постановлению Администрации сельского поселения</w:t>
      </w:r>
      <w:r w:rsidR="00C5382A"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Красный Строитель</w:t>
      </w:r>
      <w:r w:rsidR="00DB13E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0913" w:rsidRPr="0042408C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42408C" w:rsidRPr="0042408C">
        <w:rPr>
          <w:rFonts w:ascii="Times New Roman" w:hAnsi="Times New Roman" w:cs="Times New Roman"/>
          <w:color w:val="auto"/>
          <w:sz w:val="28"/>
          <w:szCs w:val="28"/>
        </w:rPr>
        <w:t xml:space="preserve"> 30.04.</w:t>
      </w:r>
      <w:r w:rsidR="00690913" w:rsidRPr="0042408C">
        <w:rPr>
          <w:rFonts w:ascii="Times New Roman" w:hAnsi="Times New Roman" w:cs="Times New Roman"/>
          <w:color w:val="auto"/>
          <w:sz w:val="28"/>
          <w:szCs w:val="28"/>
        </w:rPr>
        <w:t>2026 №</w:t>
      </w:r>
      <w:r w:rsidR="007131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2408C" w:rsidRPr="0042408C">
        <w:rPr>
          <w:rFonts w:ascii="Times New Roman" w:hAnsi="Times New Roman" w:cs="Times New Roman"/>
          <w:color w:val="auto"/>
          <w:sz w:val="28"/>
          <w:szCs w:val="28"/>
        </w:rPr>
        <w:t>77</w:t>
      </w:r>
      <w:r w:rsidR="006909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90913" w:rsidRPr="0069091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постановление А</w:t>
      </w:r>
      <w:r w:rsidR="00C5382A" w:rsidRPr="00690913">
        <w:rPr>
          <w:rFonts w:ascii="Times New Roman" w:hAnsi="Times New Roman" w:cs="Times New Roman"/>
          <w:color w:val="auto"/>
          <w:sz w:val="28"/>
          <w:szCs w:val="28"/>
        </w:rPr>
        <w:t>дминистрации сельского поселения Красный Строитель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1C1126" w:rsidRPr="00690913">
        <w:rPr>
          <w:rFonts w:ascii="Times New Roman" w:hAnsi="Times New Roman" w:cs="Times New Roman"/>
          <w:color w:val="auto"/>
          <w:sz w:val="28"/>
          <w:szCs w:val="28"/>
        </w:rPr>
        <w:t>30.12.2022 №</w:t>
      </w:r>
      <w:r w:rsidR="001C1126" w:rsidRPr="006909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C1126" w:rsidRPr="00690913">
        <w:rPr>
          <w:rFonts w:ascii="Times New Roman" w:hAnsi="Times New Roman" w:cs="Times New Roman"/>
          <w:color w:val="auto"/>
          <w:sz w:val="28"/>
          <w:szCs w:val="28"/>
        </w:rPr>
        <w:t>70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«Передача в собственность граждан занимаемых ими жилых помещений жилищного фонда (приватизация жилищного фонда)»</w:t>
      </w:r>
    </w:p>
    <w:p w14:paraId="30CA982E" w14:textId="77777777" w:rsidR="00CD1FBD" w:rsidRPr="00690913" w:rsidRDefault="00CD1FBD" w:rsidP="00DB13E8">
      <w:pPr>
        <w:autoSpaceDE w:val="0"/>
        <w:autoSpaceDN w:val="0"/>
        <w:adjustRightInd w:val="0"/>
        <w:ind w:left="453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73CEDDB" w14:textId="77777777" w:rsidR="00CD1FBD" w:rsidRPr="00690913" w:rsidRDefault="00CD1FBD" w:rsidP="00DB13E8">
      <w:pPr>
        <w:autoSpaceDE w:val="0"/>
        <w:autoSpaceDN w:val="0"/>
        <w:adjustRightInd w:val="0"/>
        <w:ind w:left="453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3 к Административному регламенту предоставления муниципальной услуги «Передача в собственность граждан </w:t>
      </w:r>
      <w:bookmarkStart w:id="6" w:name="_GoBack"/>
      <w:bookmarkEnd w:id="6"/>
      <w:r w:rsidRPr="00690913">
        <w:rPr>
          <w:rFonts w:ascii="Times New Roman" w:hAnsi="Times New Roman" w:cs="Times New Roman"/>
          <w:color w:val="auto"/>
          <w:sz w:val="28"/>
          <w:szCs w:val="28"/>
        </w:rPr>
        <w:t>занимаемых ими жилых помещений жилищного фонда (приватизация жилищного фонда)</w:t>
      </w:r>
      <w:r w:rsidRPr="00690913">
        <w:rPr>
          <w:rFonts w:ascii="Times New Roman" w:hAnsi="Times New Roman" w:cs="Times New Roman"/>
          <w:color w:val="auto"/>
          <w:kern w:val="2"/>
          <w:sz w:val="28"/>
          <w:szCs w:val="28"/>
        </w:rPr>
        <w:t>»</w:t>
      </w:r>
    </w:p>
    <w:p w14:paraId="277DDFE6" w14:textId="77777777" w:rsidR="00CD1FBD" w:rsidRPr="00690913" w:rsidRDefault="00CD1FBD" w:rsidP="00CD1FBD">
      <w:pPr>
        <w:autoSpaceDE w:val="0"/>
        <w:autoSpaceDN w:val="0"/>
        <w:adjustRightInd w:val="0"/>
        <w:spacing w:line="240" w:lineRule="exac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3033F44" w14:textId="77777777" w:rsidR="00CD1FBD" w:rsidRPr="00690913" w:rsidRDefault="00CD1FBD" w:rsidP="00CD1FBD">
      <w:pPr>
        <w:autoSpaceDE w:val="0"/>
        <w:autoSpaceDN w:val="0"/>
        <w:adjustRightInd w:val="0"/>
        <w:spacing w:line="240" w:lineRule="exact"/>
        <w:ind w:left="-426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4E9EDCD5" w14:textId="77777777" w:rsidR="00CD1FBD" w:rsidRPr="00690913" w:rsidRDefault="00CD1FBD" w:rsidP="00CD1F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b/>
          <w:color w:val="auto"/>
          <w:sz w:val="28"/>
          <w:szCs w:val="28"/>
        </w:rPr>
        <w:t>СОГЛАСИЕ НА ОБРАБОТКУ ПЕРСОНАЛЬНЫХ ДАННЫХ</w:t>
      </w:r>
    </w:p>
    <w:p w14:paraId="3F8ABC02" w14:textId="77777777" w:rsidR="00CD1FBD" w:rsidRPr="00690913" w:rsidRDefault="00CD1FBD" w:rsidP="00CD1FBD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D821"/>
        </w:rPr>
      </w:pPr>
    </w:p>
    <w:p w14:paraId="485B7064" w14:textId="77777777" w:rsidR="00CD1FBD" w:rsidRPr="00690913" w:rsidRDefault="00CD1FBD" w:rsidP="00CD1FBD">
      <w:pPr>
        <w:autoSpaceDE w:val="0"/>
        <w:autoSpaceDN w:val="0"/>
        <w:adjustRightInd w:val="0"/>
        <w:spacing w:line="240" w:lineRule="exact"/>
        <w:ind w:left="4535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Согласие </w:t>
      </w:r>
    </w:p>
    <w:p w14:paraId="7D8B79B1" w14:textId="77777777" w:rsidR="00DB13E8" w:rsidRDefault="00CD1FBD" w:rsidP="00CD1FB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на обработку персональных данных в Администрацию сельского поселения </w:t>
      </w:r>
      <w:r w:rsidR="00C5382A" w:rsidRPr="00690913">
        <w:rPr>
          <w:rFonts w:ascii="Times New Roman" w:hAnsi="Times New Roman" w:cs="Times New Roman"/>
          <w:color w:val="auto"/>
          <w:sz w:val="28"/>
          <w:szCs w:val="28"/>
        </w:rPr>
        <w:t>Красный Строитель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Челно-Вершинский </w:t>
      </w:r>
    </w:p>
    <w:p w14:paraId="76F39A18" w14:textId="692CFA4E" w:rsidR="00CD1FBD" w:rsidRPr="00690913" w:rsidRDefault="00CD1FBD" w:rsidP="00CD1FB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Самарской области</w:t>
      </w:r>
    </w:p>
    <w:p w14:paraId="7A6B8EE4" w14:textId="7777777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14:paraId="0B55AA8E" w14:textId="0CC8FA50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Я, _________________________________________</w:t>
      </w:r>
      <w:r w:rsidR="00690913">
        <w:rPr>
          <w:rFonts w:ascii="Times New Roman" w:hAnsi="Times New Roman" w:cs="Times New Roman"/>
          <w:color w:val="auto"/>
          <w:sz w:val="28"/>
          <w:szCs w:val="28"/>
        </w:rPr>
        <w:t>___________________________</w:t>
      </w:r>
    </w:p>
    <w:p w14:paraId="707CC873" w14:textId="7777777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</w:pPr>
      <w:r w:rsidRPr="00690913"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  <w:t>(</w:t>
      </w: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фамилия, имя, отчество (последнее – при наличии</w:t>
      </w:r>
      <w:r w:rsidRPr="00690913"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  <w:t>)</w:t>
      </w:r>
    </w:p>
    <w:p w14:paraId="7E22CCD3" w14:textId="7777777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проживающий (</w:t>
      </w:r>
      <w:proofErr w:type="spellStart"/>
      <w:r w:rsidRPr="00690913">
        <w:rPr>
          <w:rFonts w:ascii="Times New Roman" w:hAnsi="Times New Roman" w:cs="Times New Roman"/>
          <w:color w:val="auto"/>
          <w:sz w:val="28"/>
          <w:szCs w:val="28"/>
        </w:rPr>
        <w:t>ая</w:t>
      </w:r>
      <w:proofErr w:type="spellEnd"/>
      <w:r w:rsidRPr="00690913">
        <w:rPr>
          <w:rFonts w:ascii="Times New Roman" w:hAnsi="Times New Roman" w:cs="Times New Roman"/>
          <w:color w:val="auto"/>
          <w:sz w:val="28"/>
          <w:szCs w:val="28"/>
        </w:rPr>
        <w:t>) по адресу_________________________________________________</w:t>
      </w:r>
    </w:p>
    <w:p w14:paraId="1818ADF8" w14:textId="7777777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 xml:space="preserve"> (адрес места жительства</w:t>
      </w:r>
      <w:r w:rsidRPr="00690913"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  <w:t>)</w:t>
      </w:r>
    </w:p>
    <w:p w14:paraId="519798C8" w14:textId="77777777" w:rsid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основной документ, удостоверяющий личность_________________________________</w:t>
      </w:r>
      <w:r w:rsidR="00690913">
        <w:rPr>
          <w:rFonts w:ascii="Times New Roman" w:hAnsi="Times New Roman" w:cs="Times New Roman"/>
          <w:color w:val="auto"/>
          <w:sz w:val="28"/>
          <w:szCs w:val="28"/>
        </w:rPr>
        <w:t>______________________________</w:t>
      </w:r>
    </w:p>
    <w:p w14:paraId="1C4BAC81" w14:textId="62DCF45E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 xml:space="preserve">                                                                       (наименование и номер основного документа, удостоверяющего личность)</w:t>
      </w:r>
    </w:p>
    <w:p w14:paraId="1E2580E5" w14:textId="7777777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14:paraId="1FCE953B" w14:textId="7777777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  <w:vertAlign w:val="subscript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(</w:t>
      </w: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сведения о дате выдачи указанного документа и выдавшем его органе)</w:t>
      </w:r>
    </w:p>
    <w:p w14:paraId="533FA936" w14:textId="48518AEC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</w:t>
      </w:r>
      <w:r w:rsidR="00690913" w:rsidRPr="00690913">
        <w:rPr>
          <w:rFonts w:ascii="Times New Roman" w:hAnsi="Times New Roman" w:cs="Times New Roman"/>
          <w:color w:val="auto"/>
          <w:sz w:val="28"/>
          <w:szCs w:val="28"/>
        </w:rPr>
        <w:t>данных) _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>____________</w:t>
      </w:r>
      <w:r w:rsidR="00690913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</w:t>
      </w:r>
    </w:p>
    <w:p w14:paraId="02ADA7C1" w14:textId="3E0F8AB4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  <w:vertAlign w:val="subscript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 xml:space="preserve">                                                                  (фамилия, имя, отчество (последнее – при наличии)</w:t>
      </w:r>
    </w:p>
    <w:p w14:paraId="5B0957DA" w14:textId="3A164E6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проживающий (</w:t>
      </w:r>
      <w:proofErr w:type="spellStart"/>
      <w:r w:rsidRPr="00690913">
        <w:rPr>
          <w:rFonts w:ascii="Times New Roman" w:hAnsi="Times New Roman" w:cs="Times New Roman"/>
          <w:color w:val="auto"/>
          <w:sz w:val="28"/>
          <w:szCs w:val="28"/>
        </w:rPr>
        <w:t>ая</w:t>
      </w:r>
      <w:proofErr w:type="spellEnd"/>
      <w:r w:rsidRPr="00690913">
        <w:rPr>
          <w:rFonts w:ascii="Times New Roman" w:hAnsi="Times New Roman" w:cs="Times New Roman"/>
          <w:color w:val="auto"/>
          <w:sz w:val="28"/>
          <w:szCs w:val="28"/>
        </w:rPr>
        <w:t>) по адресу_________________________________________________</w:t>
      </w:r>
      <w:r w:rsidR="00690913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p w14:paraId="107C1DA4" w14:textId="04CA8DBA" w:rsidR="00CD1FBD" w:rsidRPr="00690913" w:rsidRDefault="00CD1FBD" w:rsidP="006909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(адрес места жительства</w:t>
      </w:r>
      <w:r w:rsidRPr="00690913"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  <w:t>)</w:t>
      </w:r>
    </w:p>
    <w:p w14:paraId="0489E616" w14:textId="00608748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основной документ, удостоверяющий 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lastRenderedPageBreak/>
        <w:t>личность_________________________________</w:t>
      </w:r>
      <w:r w:rsidR="00690913">
        <w:rPr>
          <w:rFonts w:ascii="Times New Roman" w:hAnsi="Times New Roman" w:cs="Times New Roman"/>
          <w:color w:val="auto"/>
          <w:sz w:val="28"/>
          <w:szCs w:val="28"/>
        </w:rPr>
        <w:t>_______________________________</w:t>
      </w:r>
    </w:p>
    <w:p w14:paraId="394C94BD" w14:textId="7777777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  <w:vertAlign w:val="subscript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 xml:space="preserve">                                                               (наименование и номер основного документа, удостоверяющего личность)</w:t>
      </w:r>
    </w:p>
    <w:p w14:paraId="49F2D9B8" w14:textId="7777777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14:paraId="0497577E" w14:textId="77777777" w:rsidR="00CD1FBD" w:rsidRPr="00690913" w:rsidRDefault="00CD1FBD" w:rsidP="006909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  <w:vertAlign w:val="subscript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сведения о дате выдачи указанного документа и выдавшем его органе)</w:t>
      </w:r>
    </w:p>
    <w:p w14:paraId="3D04229D" w14:textId="16B02CC3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9 Федерального закона от 27 июля 2006 года № 152-ФЗ «О персональных данных» даю конкретное, предметное, информированное, сознательное и однозначное согласие на обработку моих персональных данных Администрации сельского поселения</w:t>
      </w:r>
      <w:r w:rsidR="001C1126"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Красный Строитель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Челно-Вершинского района Самарской области (ИНН </w:t>
      </w:r>
      <w:r w:rsidR="001C1126" w:rsidRPr="00690913">
        <w:rPr>
          <w:rFonts w:ascii="Times New Roman" w:hAnsi="Times New Roman" w:cs="Times New Roman"/>
          <w:color w:val="auto"/>
          <w:sz w:val="28"/>
          <w:szCs w:val="28"/>
        </w:rPr>
        <w:t>6381009995), расположенной по адресу: ул. Советская, д. 1А, п. Красный Строитель,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Челно-Вершинский район, Самарская область, с целью обработки моих персональных данных в рамках постановления Администрации сельского поселения</w:t>
      </w:r>
      <w:r w:rsidR="00C5382A"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Красный Строитель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1126" w:rsidRPr="00690913">
        <w:rPr>
          <w:rFonts w:ascii="Times New Roman" w:hAnsi="Times New Roman" w:cs="Times New Roman"/>
          <w:color w:val="auto"/>
          <w:sz w:val="28"/>
          <w:szCs w:val="28"/>
        </w:rPr>
        <w:t>от 30.12.2022 № 70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«Передача в собственность граждан занимаемых ими жилых помещений жилищного фонда (приватизация жилищного фонда)».</w:t>
      </w:r>
    </w:p>
    <w:p w14:paraId="62B0B075" w14:textId="77777777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F6E6706" w14:textId="77777777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Перечень моих персональных данных, на обработку которых я даю согласие:</w:t>
      </w:r>
    </w:p>
    <w:p w14:paraId="397327F3" w14:textId="77777777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- фамилия, имя, отчество (отчество при наличии),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проживания.</w:t>
      </w:r>
    </w:p>
    <w:p w14:paraId="11D055CB" w14:textId="77777777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0780F49" w14:textId="77777777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 сбор, запись, систематизацию, передачу (предоставление, доступ), обезличивание, блокирование, удаление, уничтожение.</w:t>
      </w:r>
    </w:p>
    <w:p w14:paraId="18EF2263" w14:textId="77777777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906F2A7" w14:textId="77777777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0A97C8F9" w14:textId="77777777" w:rsidR="00CD1FBD" w:rsidRPr="00690913" w:rsidRDefault="00CD1FBD" w:rsidP="00CD1F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05C18C" w14:textId="72DB3D97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</w:rPr>
        <w:t>_______________________</w:t>
      </w:r>
      <w:r w:rsidR="00690913">
        <w:rPr>
          <w:rFonts w:ascii="Times New Roman" w:hAnsi="Times New Roman" w:cs="Times New Roman"/>
          <w:color w:val="auto"/>
          <w:sz w:val="28"/>
          <w:szCs w:val="28"/>
        </w:rPr>
        <w:t>___ ___________________________</w:t>
      </w:r>
      <w:r w:rsidRPr="00690913">
        <w:rPr>
          <w:rFonts w:ascii="Times New Roman" w:hAnsi="Times New Roman" w:cs="Times New Roman"/>
          <w:color w:val="auto"/>
          <w:sz w:val="28"/>
          <w:szCs w:val="28"/>
        </w:rPr>
        <w:t xml:space="preserve">          ___________</w:t>
      </w:r>
    </w:p>
    <w:p w14:paraId="03DF0C31" w14:textId="2D4BE2BD" w:rsidR="00CD1FBD" w:rsidRPr="00690913" w:rsidRDefault="00CD1FBD" w:rsidP="00CD1FBD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  <w:vertAlign w:val="subscript"/>
        </w:rPr>
      </w:pP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(подпись субъекта перс</w:t>
      </w:r>
      <w:r w:rsidR="00C5382A"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 xml:space="preserve">ональный данных/      </w:t>
      </w:r>
      <w:proofErr w:type="gramStart"/>
      <w:r w:rsidR="00C5382A"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 xml:space="preserve"> </w:t>
      </w:r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 xml:space="preserve">  (</w:t>
      </w:r>
      <w:proofErr w:type="gramEnd"/>
      <w:r w:rsidRPr="00690913">
        <w:rPr>
          <w:rFonts w:ascii="Times New Roman" w:hAnsi="Times New Roman" w:cs="Times New Roman"/>
          <w:color w:val="auto"/>
          <w:sz w:val="28"/>
          <w:szCs w:val="28"/>
          <w:vertAlign w:val="subscript"/>
        </w:rPr>
        <w:t>фамилия, имя, отчество (последнее – при наличии)                             (дата)</w:t>
      </w:r>
    </w:p>
    <w:p w14:paraId="0A4974CC" w14:textId="77777777" w:rsidR="00CD1FBD" w:rsidRPr="00690913" w:rsidRDefault="00CD1FBD" w:rsidP="009F7F4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6BFA04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51048FD3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4066A520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121E0193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40828414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48B9CDB0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0249A2EB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20FA70A5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p w14:paraId="5FCDBCB0" w14:textId="77777777" w:rsidR="00CD1FBD" w:rsidRDefault="00CD1FBD" w:rsidP="009F7F45">
      <w:pPr>
        <w:jc w:val="right"/>
        <w:rPr>
          <w:rFonts w:ascii="Times New Roman" w:hAnsi="Times New Roman" w:cs="Times New Roman"/>
        </w:rPr>
      </w:pPr>
    </w:p>
    <w:sectPr w:rsidR="00CD1FBD" w:rsidSect="00AE6987">
      <w:headerReference w:type="default" r:id="rId8"/>
      <w:pgSz w:w="11900" w:h="16840"/>
      <w:pgMar w:top="1412" w:right="517" w:bottom="1226" w:left="1276" w:header="984" w:footer="7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F8A57" w14:textId="77777777" w:rsidR="00715F47" w:rsidRDefault="00715F47">
      <w:r>
        <w:separator/>
      </w:r>
    </w:p>
  </w:endnote>
  <w:endnote w:type="continuationSeparator" w:id="0">
    <w:p w14:paraId="6FEAE7AD" w14:textId="77777777" w:rsidR="00715F47" w:rsidRDefault="0071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2079" w14:textId="77777777" w:rsidR="00715F47" w:rsidRDefault="00715F47">
      <w:r>
        <w:separator/>
      </w:r>
    </w:p>
  </w:footnote>
  <w:footnote w:type="continuationSeparator" w:id="0">
    <w:p w14:paraId="4D8CCDDE" w14:textId="77777777" w:rsidR="00715F47" w:rsidRDefault="00715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C99BD" w14:textId="77777777" w:rsidR="00083E91" w:rsidRDefault="00715F47">
    <w:pPr>
      <w:spacing w:line="1" w:lineRule="exact"/>
      <w:rPr>
        <w:color w:val="auto"/>
      </w:rPr>
    </w:pPr>
    <w:r>
      <w:rPr>
        <w:noProof/>
      </w:rPr>
      <w:pict w14:anchorId="6734A90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02.95pt;margin-top:30.05pt;width:5.55pt;height:12.6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" filled="f" stroked="f">
          <v:textbox style="mso-fit-shape-to-text:t" inset="0,0,0,0">
            <w:txbxContent>
              <w:p w14:paraId="42C79C1B" w14:textId="6BCB9E3E" w:rsidR="00083E91" w:rsidRDefault="00083E91">
                <w:pPr>
                  <w:pStyle w:val="22"/>
                  <w:rPr>
                    <w:rFonts w:ascii="Courier New" w:hAnsi="Courier New" w:cs="Courier New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E98E28C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4" w15:restartNumberingAfterBreak="0">
    <w:nsid w:val="0000001D"/>
    <w:multiLevelType w:val="multilevel"/>
    <w:tmpl w:val="C86675C4"/>
    <w:lvl w:ilvl="0">
      <w:start w:val="3"/>
      <w:numFmt w:val="upperRoman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1" w15:restartNumberingAfterBreak="0">
    <w:nsid w:val="0A091FB3"/>
    <w:multiLevelType w:val="multilevel"/>
    <w:tmpl w:val="A906F6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  <w:sz w:val="28"/>
      </w:rPr>
    </w:lvl>
    <w:lvl w:ilvl="1">
      <w:start w:val="23"/>
      <w:numFmt w:val="decimal"/>
      <w:lvlText w:val="%1.%2."/>
      <w:lvlJc w:val="left"/>
      <w:pPr>
        <w:ind w:left="600" w:hanging="60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22" w15:restartNumberingAfterBreak="0">
    <w:nsid w:val="11EF2B7F"/>
    <w:multiLevelType w:val="multilevel"/>
    <w:tmpl w:val="A782A942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  <w:color w:val="EE0000"/>
        <w:sz w:val="28"/>
      </w:rPr>
    </w:lvl>
    <w:lvl w:ilvl="1">
      <w:start w:val="12"/>
      <w:numFmt w:val="decimal"/>
      <w:lvlText w:val="%1.%2."/>
      <w:lvlJc w:val="left"/>
      <w:pPr>
        <w:ind w:left="825" w:hanging="825"/>
      </w:pPr>
      <w:rPr>
        <w:rFonts w:hint="default"/>
        <w:color w:val="EE0000"/>
        <w:sz w:val="28"/>
      </w:rPr>
    </w:lvl>
    <w:lvl w:ilvl="2">
      <w:start w:val="2"/>
      <w:numFmt w:val="decimal"/>
      <w:lvlText w:val="%1.%2.%3."/>
      <w:lvlJc w:val="left"/>
      <w:pPr>
        <w:ind w:left="825" w:hanging="825"/>
      </w:pPr>
      <w:rPr>
        <w:rFonts w:hint="default"/>
        <w:color w:val="EE0000"/>
        <w:sz w:val="28"/>
      </w:rPr>
    </w:lvl>
    <w:lvl w:ilvl="3">
      <w:start w:val="1"/>
      <w:numFmt w:val="decimal"/>
      <w:lvlText w:val="%1.%2.%3.%4."/>
      <w:lvlJc w:val="left"/>
      <w:pPr>
        <w:ind w:left="825" w:hanging="825"/>
      </w:pPr>
      <w:rPr>
        <w:rFonts w:hint="default"/>
        <w:color w:val="EE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EE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EE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EE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EE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EE0000"/>
        <w:sz w:val="28"/>
      </w:rPr>
    </w:lvl>
  </w:abstractNum>
  <w:abstractNum w:abstractNumId="23" w15:restartNumberingAfterBreak="0">
    <w:nsid w:val="29944DF1"/>
    <w:multiLevelType w:val="multilevel"/>
    <w:tmpl w:val="C16E44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24" w15:restartNumberingAfterBreak="0">
    <w:nsid w:val="2BE076A7"/>
    <w:multiLevelType w:val="multilevel"/>
    <w:tmpl w:val="54FA5CFC"/>
    <w:lvl w:ilvl="0">
      <w:start w:val="2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1104" w:hanging="750"/>
      </w:pPr>
      <w:rPr>
        <w:rFonts w:cs="Times New Roman" w:hint="default"/>
      </w:rPr>
    </w:lvl>
    <w:lvl w:ilvl="2">
      <w:start w:val="14"/>
      <w:numFmt w:val="decimal"/>
      <w:lvlText w:val="%1.%2.%3"/>
      <w:lvlJc w:val="left"/>
      <w:pPr>
        <w:ind w:left="2168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5" w15:restartNumberingAfterBreak="0">
    <w:nsid w:val="2F713C9F"/>
    <w:multiLevelType w:val="multilevel"/>
    <w:tmpl w:val="CF1865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  <w:sz w:val="28"/>
      </w:rPr>
    </w:lvl>
    <w:lvl w:ilvl="1">
      <w:start w:val="16"/>
      <w:numFmt w:val="decimal"/>
      <w:lvlText w:val="%1.%2."/>
      <w:lvlJc w:val="left"/>
      <w:pPr>
        <w:ind w:left="600" w:hanging="60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26" w15:restartNumberingAfterBreak="0">
    <w:nsid w:val="34973304"/>
    <w:multiLevelType w:val="multilevel"/>
    <w:tmpl w:val="C694C5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90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  <w:color w:val="000000"/>
        <w:sz w:val="28"/>
      </w:rPr>
    </w:lvl>
  </w:abstractNum>
  <w:abstractNum w:abstractNumId="27" w15:restartNumberingAfterBreak="0">
    <w:nsid w:val="42EE609D"/>
    <w:multiLevelType w:val="multilevel"/>
    <w:tmpl w:val="63BA501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  <w:sz w:val="28"/>
      </w:rPr>
    </w:lvl>
    <w:lvl w:ilvl="1">
      <w:start w:val="8"/>
      <w:numFmt w:val="decimal"/>
      <w:lvlText w:val="%1.%2."/>
      <w:lvlJc w:val="left"/>
      <w:pPr>
        <w:ind w:left="900" w:hanging="675"/>
      </w:pPr>
      <w:rPr>
        <w:rFonts w:hint="default"/>
        <w:color w:val="000000"/>
        <w:sz w:val="28"/>
      </w:rPr>
    </w:lvl>
    <w:lvl w:ilvl="2">
      <w:start w:val="4"/>
      <w:numFmt w:val="decimal"/>
      <w:lvlText w:val="%1.%2.%3."/>
      <w:lvlJc w:val="left"/>
      <w:pPr>
        <w:ind w:left="117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  <w:color w:val="000000"/>
        <w:sz w:val="28"/>
      </w:rPr>
    </w:lvl>
  </w:abstractNum>
  <w:abstractNum w:abstractNumId="28" w15:restartNumberingAfterBreak="0">
    <w:nsid w:val="49BC6CA9"/>
    <w:multiLevelType w:val="multilevel"/>
    <w:tmpl w:val="D570C2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29" w15:restartNumberingAfterBreak="0">
    <w:nsid w:val="4BEB3073"/>
    <w:multiLevelType w:val="multilevel"/>
    <w:tmpl w:val="B286510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  <w:sz w:val="28"/>
      </w:rPr>
    </w:lvl>
    <w:lvl w:ilvl="1">
      <w:start w:val="12"/>
      <w:numFmt w:val="decimal"/>
      <w:lvlText w:val="%1.%2."/>
      <w:lvlJc w:val="left"/>
      <w:pPr>
        <w:ind w:left="600" w:hanging="60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30" w15:restartNumberingAfterBreak="0">
    <w:nsid w:val="5DC93E33"/>
    <w:multiLevelType w:val="multilevel"/>
    <w:tmpl w:val="C5BE98A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  <w:sz w:val="28"/>
      </w:rPr>
    </w:lvl>
    <w:lvl w:ilvl="1">
      <w:start w:val="8"/>
      <w:numFmt w:val="decimal"/>
      <w:lvlText w:val="%1.%2."/>
      <w:lvlJc w:val="left"/>
      <w:pPr>
        <w:ind w:left="675" w:hanging="675"/>
      </w:pPr>
      <w:rPr>
        <w:rFonts w:hint="default"/>
        <w:color w:val="000000"/>
        <w:sz w:val="28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31" w15:restartNumberingAfterBreak="0">
    <w:nsid w:val="6A5B7B8D"/>
    <w:multiLevelType w:val="multilevel"/>
    <w:tmpl w:val="45B0C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32" w15:restartNumberingAfterBreak="0">
    <w:nsid w:val="6E476D80"/>
    <w:multiLevelType w:val="multilevel"/>
    <w:tmpl w:val="330E2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4"/>
  </w:num>
  <w:num w:numId="23">
    <w:abstractNumId w:val="32"/>
  </w:num>
  <w:num w:numId="24">
    <w:abstractNumId w:val="23"/>
  </w:num>
  <w:num w:numId="25">
    <w:abstractNumId w:val="28"/>
  </w:num>
  <w:num w:numId="26">
    <w:abstractNumId w:val="26"/>
  </w:num>
  <w:num w:numId="27">
    <w:abstractNumId w:val="31"/>
  </w:num>
  <w:num w:numId="28">
    <w:abstractNumId w:val="27"/>
  </w:num>
  <w:num w:numId="29">
    <w:abstractNumId w:val="30"/>
  </w:num>
  <w:num w:numId="30">
    <w:abstractNumId w:val="29"/>
  </w:num>
  <w:num w:numId="31">
    <w:abstractNumId w:val="25"/>
  </w:num>
  <w:num w:numId="32">
    <w:abstractNumId w:val="21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1377A"/>
    <w:rsid w:val="0000032E"/>
    <w:rsid w:val="000051C0"/>
    <w:rsid w:val="0001377A"/>
    <w:rsid w:val="00083E91"/>
    <w:rsid w:val="000A2E33"/>
    <w:rsid w:val="00110302"/>
    <w:rsid w:val="00114E4C"/>
    <w:rsid w:val="001A3D45"/>
    <w:rsid w:val="001B2947"/>
    <w:rsid w:val="001C1126"/>
    <w:rsid w:val="001E24F0"/>
    <w:rsid w:val="00201854"/>
    <w:rsid w:val="0022413B"/>
    <w:rsid w:val="0025167A"/>
    <w:rsid w:val="002613E2"/>
    <w:rsid w:val="002F7E38"/>
    <w:rsid w:val="00373B3C"/>
    <w:rsid w:val="00381387"/>
    <w:rsid w:val="003B0C33"/>
    <w:rsid w:val="00406003"/>
    <w:rsid w:val="00410630"/>
    <w:rsid w:val="0042408C"/>
    <w:rsid w:val="004252BE"/>
    <w:rsid w:val="004813FD"/>
    <w:rsid w:val="0049214E"/>
    <w:rsid w:val="004D2498"/>
    <w:rsid w:val="004F59EF"/>
    <w:rsid w:val="00514F29"/>
    <w:rsid w:val="005152AE"/>
    <w:rsid w:val="00535711"/>
    <w:rsid w:val="00595400"/>
    <w:rsid w:val="005B11D2"/>
    <w:rsid w:val="005C3D1B"/>
    <w:rsid w:val="005F4B0C"/>
    <w:rsid w:val="00624E59"/>
    <w:rsid w:val="006302F4"/>
    <w:rsid w:val="0067165B"/>
    <w:rsid w:val="00682683"/>
    <w:rsid w:val="00690913"/>
    <w:rsid w:val="00691FC0"/>
    <w:rsid w:val="006B331E"/>
    <w:rsid w:val="006B5C53"/>
    <w:rsid w:val="006B6093"/>
    <w:rsid w:val="006E6EBB"/>
    <w:rsid w:val="00707AD6"/>
    <w:rsid w:val="007131CE"/>
    <w:rsid w:val="00715F47"/>
    <w:rsid w:val="007363E4"/>
    <w:rsid w:val="00774213"/>
    <w:rsid w:val="00785572"/>
    <w:rsid w:val="00787EA0"/>
    <w:rsid w:val="00791E90"/>
    <w:rsid w:val="00796C7D"/>
    <w:rsid w:val="007B55A3"/>
    <w:rsid w:val="007C4812"/>
    <w:rsid w:val="007D3804"/>
    <w:rsid w:val="007D3975"/>
    <w:rsid w:val="007F7A2C"/>
    <w:rsid w:val="00824DDC"/>
    <w:rsid w:val="00836450"/>
    <w:rsid w:val="00873612"/>
    <w:rsid w:val="00883731"/>
    <w:rsid w:val="00886F91"/>
    <w:rsid w:val="008A233D"/>
    <w:rsid w:val="008A4482"/>
    <w:rsid w:val="00944CA2"/>
    <w:rsid w:val="00955727"/>
    <w:rsid w:val="00973375"/>
    <w:rsid w:val="0098344C"/>
    <w:rsid w:val="009B1710"/>
    <w:rsid w:val="009E1467"/>
    <w:rsid w:val="009F3423"/>
    <w:rsid w:val="009F7F45"/>
    <w:rsid w:val="00A56802"/>
    <w:rsid w:val="00A71C64"/>
    <w:rsid w:val="00AA2442"/>
    <w:rsid w:val="00AE4B6F"/>
    <w:rsid w:val="00AE6987"/>
    <w:rsid w:val="00B15F9D"/>
    <w:rsid w:val="00B254C9"/>
    <w:rsid w:val="00B313D6"/>
    <w:rsid w:val="00B47CDC"/>
    <w:rsid w:val="00B83C37"/>
    <w:rsid w:val="00BC29A8"/>
    <w:rsid w:val="00BC4A22"/>
    <w:rsid w:val="00BD4DA3"/>
    <w:rsid w:val="00BD693D"/>
    <w:rsid w:val="00C043B6"/>
    <w:rsid w:val="00C21BF9"/>
    <w:rsid w:val="00C5382A"/>
    <w:rsid w:val="00CA151F"/>
    <w:rsid w:val="00CA7B24"/>
    <w:rsid w:val="00CB3E01"/>
    <w:rsid w:val="00CD00E9"/>
    <w:rsid w:val="00CD1FBD"/>
    <w:rsid w:val="00D109B3"/>
    <w:rsid w:val="00D17D5C"/>
    <w:rsid w:val="00D26B71"/>
    <w:rsid w:val="00D426D4"/>
    <w:rsid w:val="00D861A4"/>
    <w:rsid w:val="00DB07C1"/>
    <w:rsid w:val="00DB13E8"/>
    <w:rsid w:val="00DE0BCD"/>
    <w:rsid w:val="00DF3F24"/>
    <w:rsid w:val="00E01304"/>
    <w:rsid w:val="00E31D11"/>
    <w:rsid w:val="00E329B6"/>
    <w:rsid w:val="00E77251"/>
    <w:rsid w:val="00E9139D"/>
    <w:rsid w:val="00EA1E8E"/>
    <w:rsid w:val="00EC7100"/>
    <w:rsid w:val="00ED033C"/>
    <w:rsid w:val="00F34FF4"/>
    <w:rsid w:val="00F57AA5"/>
    <w:rsid w:val="00F87FBE"/>
    <w:rsid w:val="00FA7593"/>
    <w:rsid w:val="00FB5E31"/>
    <w:rsid w:val="00FC3081"/>
    <w:rsid w:val="00FC6E50"/>
    <w:rsid w:val="00FD7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BFDA7CA"/>
  <w15:docId w15:val="{CA82894C-D948-4BE4-8CD1-9DEA6204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FBE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F87FBE"/>
    <w:rPr>
      <w:rFonts w:ascii="Times New Roman" w:hAnsi="Times New Roman" w:cs="Times New Roman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F87FBE"/>
    <w:rPr>
      <w:rFonts w:ascii="Times New Roman" w:hAnsi="Times New Roman" w:cs="Times New Roman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F87FBE"/>
    <w:rPr>
      <w:rFonts w:ascii="Times New Roman" w:hAnsi="Times New Roman" w:cs="Times New Roman"/>
      <w:sz w:val="20"/>
      <w:szCs w:val="20"/>
      <w:u w:val="none"/>
    </w:rPr>
  </w:style>
  <w:style w:type="character" w:customStyle="1" w:styleId="a4">
    <w:name w:val="Другое_"/>
    <w:basedOn w:val="a0"/>
    <w:link w:val="a5"/>
    <w:uiPriority w:val="99"/>
    <w:locked/>
    <w:rsid w:val="00F87FBE"/>
    <w:rPr>
      <w:rFonts w:ascii="Times New Roman" w:hAnsi="Times New Roman" w:cs="Times New Roman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uiPriority w:val="99"/>
    <w:locked/>
    <w:rsid w:val="00F87FBE"/>
    <w:rPr>
      <w:rFonts w:ascii="Times New Roman" w:hAnsi="Times New Roman" w:cs="Times New Roman"/>
      <w:sz w:val="20"/>
      <w:szCs w:val="20"/>
      <w:u w:val="none"/>
    </w:rPr>
  </w:style>
  <w:style w:type="paragraph" w:styleId="a3">
    <w:name w:val="Body Text"/>
    <w:basedOn w:val="a"/>
    <w:link w:val="1"/>
    <w:uiPriority w:val="99"/>
    <w:rsid w:val="00F87FBE"/>
    <w:pPr>
      <w:ind w:firstLine="400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6">
    <w:name w:val="Основной текст Знак"/>
    <w:basedOn w:val="a0"/>
    <w:uiPriority w:val="99"/>
    <w:semiHidden/>
    <w:rsid w:val="00F87FBE"/>
    <w:rPr>
      <w:color w:val="000000"/>
    </w:rPr>
  </w:style>
  <w:style w:type="character" w:customStyle="1" w:styleId="5">
    <w:name w:val="Основной текст Знак5"/>
    <w:basedOn w:val="a0"/>
    <w:uiPriority w:val="99"/>
    <w:semiHidden/>
    <w:rsid w:val="00F87FBE"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sid w:val="00F87FBE"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sid w:val="00F87FBE"/>
    <w:rPr>
      <w:rFonts w:cs="Times New Roman"/>
      <w:color w:val="000000"/>
    </w:rPr>
  </w:style>
  <w:style w:type="character" w:customStyle="1" w:styleId="23">
    <w:name w:val="Основной текст Знак2"/>
    <w:basedOn w:val="a0"/>
    <w:uiPriority w:val="99"/>
    <w:semiHidden/>
    <w:rsid w:val="00F87FBE"/>
    <w:rPr>
      <w:rFonts w:cs="Courier New"/>
      <w:color w:val="000000"/>
    </w:rPr>
  </w:style>
  <w:style w:type="paragraph" w:customStyle="1" w:styleId="20">
    <w:name w:val="Основной текст (2)"/>
    <w:basedOn w:val="a"/>
    <w:link w:val="2"/>
    <w:uiPriority w:val="99"/>
    <w:rsid w:val="00F87FBE"/>
    <w:pPr>
      <w:spacing w:after="520"/>
      <w:jc w:val="center"/>
    </w:pPr>
    <w:rPr>
      <w:rFonts w:ascii="Times New Roman" w:hAnsi="Times New Roman" w:cs="Times New Roman"/>
      <w:color w:val="auto"/>
    </w:rPr>
  </w:style>
  <w:style w:type="paragraph" w:customStyle="1" w:styleId="30">
    <w:name w:val="Основной текст (3)"/>
    <w:basedOn w:val="a"/>
    <w:link w:val="3"/>
    <w:uiPriority w:val="99"/>
    <w:rsid w:val="00F87FBE"/>
    <w:pPr>
      <w:spacing w:after="220"/>
      <w:jc w:val="center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a5">
    <w:name w:val="Другое"/>
    <w:basedOn w:val="a"/>
    <w:link w:val="a4"/>
    <w:uiPriority w:val="99"/>
    <w:rsid w:val="00F87FBE"/>
    <w:pPr>
      <w:ind w:firstLine="40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2">
    <w:name w:val="Колонтитул (2)"/>
    <w:basedOn w:val="a"/>
    <w:link w:val="21"/>
    <w:uiPriority w:val="99"/>
    <w:rsid w:val="00F87FBE"/>
    <w:rPr>
      <w:rFonts w:ascii="Times New Roman" w:hAnsi="Times New Roman" w:cs="Times New Roman"/>
      <w:color w:val="auto"/>
      <w:sz w:val="20"/>
      <w:szCs w:val="20"/>
    </w:rPr>
  </w:style>
  <w:style w:type="paragraph" w:styleId="a7">
    <w:name w:val="List Paragraph"/>
    <w:basedOn w:val="a"/>
    <w:uiPriority w:val="34"/>
    <w:qFormat/>
    <w:rsid w:val="00787EA0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9F7F45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F7F45"/>
    <w:rPr>
      <w:rFonts w:ascii="Times New Roman" w:hAnsi="Times New Roman" w:cs="Times New Roman"/>
    </w:rPr>
  </w:style>
  <w:style w:type="character" w:styleId="aa">
    <w:name w:val="Hyperlink"/>
    <w:basedOn w:val="a0"/>
    <w:uiPriority w:val="99"/>
    <w:unhideWhenUsed/>
    <w:rsid w:val="001A3D45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6909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90913"/>
    <w:rPr>
      <w:color w:val="000000"/>
    </w:rPr>
  </w:style>
  <w:style w:type="paragraph" w:styleId="ad">
    <w:name w:val="footer"/>
    <w:basedOn w:val="a"/>
    <w:link w:val="ae"/>
    <w:uiPriority w:val="99"/>
    <w:unhideWhenUsed/>
    <w:rsid w:val="006909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90913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42408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2408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17E43-BC6D-4F50-936A-1A29DCBD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Elvira</dc:creator>
  <cp:keywords/>
  <dc:description/>
  <cp:lastModifiedBy>Lenovo</cp:lastModifiedBy>
  <cp:revision>29</cp:revision>
  <cp:lastPrinted>2026-04-29T12:58:00Z</cp:lastPrinted>
  <dcterms:created xsi:type="dcterms:W3CDTF">2023-01-20T09:23:00Z</dcterms:created>
  <dcterms:modified xsi:type="dcterms:W3CDTF">2026-04-29T13:01:00Z</dcterms:modified>
</cp:coreProperties>
</file>